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  <w:b/>
          <w:bCs/>
        </w:rPr>
        <w:t xml:space="preserve">ПОСТАНОВЛЕНИЕ 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о назначении административного наказания</w:t>
      </w:r>
    </w:p>
    <w:p>
      <w:pPr>
        <w:spacing w:before="0" w:after="0"/>
        <w:jc w:val="center"/>
        <w:rPr>
          <w:sz w:val="20"/>
          <w:szCs w:val="20"/>
        </w:rPr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г.</w:t>
      </w:r>
      <w:r>
        <w:rPr>
          <w:rFonts w:ascii="Times New Roman" w:eastAsia="Times New Roman" w:hAnsi="Times New Roman" w:cs="Times New Roman"/>
        </w:rPr>
        <w:t>Ханты-Мансийск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    </w:t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 xml:space="preserve">16 сентября </w:t>
      </w:r>
      <w:r>
        <w:rPr>
          <w:rFonts w:ascii="Times New Roman" w:eastAsia="Times New Roman" w:hAnsi="Times New Roman" w:cs="Times New Roman"/>
        </w:rPr>
        <w:t xml:space="preserve">2026 </w:t>
      </w:r>
      <w:r>
        <w:rPr>
          <w:rFonts w:ascii="Times New Roman" w:eastAsia="Times New Roman" w:hAnsi="Times New Roman" w:cs="Times New Roman"/>
        </w:rPr>
        <w:t>года</w:t>
      </w:r>
    </w:p>
    <w:p>
      <w:pPr>
        <w:spacing w:before="0" w:after="0"/>
        <w:jc w:val="both"/>
        <w:rPr>
          <w:sz w:val="20"/>
          <w:szCs w:val="20"/>
        </w:rPr>
      </w:pP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Ми</w:t>
      </w:r>
      <w:r>
        <w:rPr>
          <w:rFonts w:ascii="Times New Roman" w:eastAsia="Times New Roman" w:hAnsi="Times New Roman" w:cs="Times New Roman"/>
        </w:rPr>
        <w:t xml:space="preserve">ровой судья судебного </w:t>
      </w:r>
      <w:r>
        <w:rPr>
          <w:rFonts w:ascii="Times New Roman" w:eastAsia="Times New Roman" w:hAnsi="Times New Roman" w:cs="Times New Roman"/>
        </w:rPr>
        <w:t>участка №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 xml:space="preserve"> Ханты-Мансийского судебного района</w:t>
      </w:r>
      <w:r>
        <w:rPr>
          <w:rFonts w:ascii="Times New Roman" w:eastAsia="Times New Roman" w:hAnsi="Times New Roman" w:cs="Times New Roman"/>
        </w:rPr>
        <w:t xml:space="preserve"> ХМАО-Югры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Худяков Андрей Викторович</w:t>
      </w:r>
      <w:r>
        <w:rPr>
          <w:rFonts w:ascii="Times New Roman" w:eastAsia="Times New Roman" w:hAnsi="Times New Roman" w:cs="Times New Roman"/>
        </w:rPr>
        <w:t xml:space="preserve">, 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рассмотрев в открытом судебном заседании в помещении мирового судьи судебного участка №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 xml:space="preserve"> Ханты-Мансийского судебного района дело об административном правонарушении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№5-659</w:t>
      </w:r>
      <w:r>
        <w:rPr>
          <w:rFonts w:ascii="Times New Roman" w:eastAsia="Times New Roman" w:hAnsi="Times New Roman" w:cs="Times New Roman"/>
          <w:b/>
          <w:bCs/>
        </w:rPr>
        <w:t>-2801/2026</w:t>
      </w:r>
      <w:r>
        <w:rPr>
          <w:rFonts w:ascii="Times New Roman" w:eastAsia="Times New Roman" w:hAnsi="Times New Roman" w:cs="Times New Roman"/>
        </w:rPr>
        <w:t xml:space="preserve">, возбужденное по ч.2 ст.12.7 КоАП РФ в отношении </w:t>
      </w:r>
      <w:r>
        <w:rPr>
          <w:rFonts w:ascii="Times New Roman" w:eastAsia="Times New Roman" w:hAnsi="Times New Roman" w:cs="Times New Roman"/>
          <w:b/>
          <w:bCs/>
          <w:i/>
          <w:iCs/>
        </w:rPr>
        <w:t>Аюповой</w:t>
      </w:r>
      <w:r>
        <w:rPr>
          <w:rFonts w:ascii="Times New Roman" w:eastAsia="Times New Roman" w:hAnsi="Times New Roman" w:cs="Times New Roman"/>
          <w:b/>
          <w:bCs/>
          <w:i/>
          <w:iCs/>
        </w:rPr>
        <w:t xml:space="preserve"> Зарины Рустамовны</w:t>
      </w:r>
      <w:r>
        <w:rPr>
          <w:rFonts w:ascii="Times New Roman" w:eastAsia="Times New Roman" w:hAnsi="Times New Roman" w:cs="Times New Roman"/>
          <w:b/>
          <w:bCs/>
          <w:i/>
          <w:iCs/>
        </w:rPr>
        <w:t xml:space="preserve">, </w:t>
      </w:r>
      <w:r>
        <w:rPr>
          <w:rStyle w:val="cat-UserDefinedgrp-35rplc-7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20"/>
        <w:jc w:val="both"/>
      </w:pPr>
    </w:p>
    <w:p>
      <w:pPr>
        <w:spacing w:before="0" w:after="0"/>
        <w:ind w:firstLine="72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 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  <w:b/>
          <w:bCs/>
        </w:rPr>
        <w:t>УСТАНОВИЛ</w:t>
      </w:r>
      <w:r>
        <w:rPr>
          <w:rFonts w:ascii="Times New Roman" w:eastAsia="Times New Roman" w:hAnsi="Times New Roman" w:cs="Times New Roman"/>
        </w:rPr>
        <w:t>:</w:t>
      </w:r>
    </w:p>
    <w:p>
      <w:pPr>
        <w:spacing w:before="0" w:after="0"/>
        <w:jc w:val="center"/>
        <w:rPr>
          <w:sz w:val="20"/>
          <w:szCs w:val="20"/>
        </w:rPr>
      </w:pP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</w:rPr>
        <w:t>Аюпова З.Р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</w:rPr>
        <w:t>13.09</w:t>
      </w:r>
      <w:r>
        <w:rPr>
          <w:rFonts w:ascii="Times New Roman" w:eastAsia="Times New Roman" w:hAnsi="Times New Roman" w:cs="Times New Roman"/>
        </w:rPr>
        <w:t>.2026</w:t>
      </w:r>
      <w:r>
        <w:rPr>
          <w:rFonts w:ascii="Times New Roman" w:eastAsia="Times New Roman" w:hAnsi="Times New Roman" w:cs="Times New Roman"/>
        </w:rPr>
        <w:t xml:space="preserve"> в </w:t>
      </w:r>
      <w:r>
        <w:rPr>
          <w:rFonts w:ascii="Times New Roman" w:eastAsia="Times New Roman" w:hAnsi="Times New Roman" w:cs="Times New Roman"/>
        </w:rPr>
        <w:t>11</w:t>
      </w:r>
      <w:r>
        <w:rPr>
          <w:rFonts w:ascii="Times New Roman" w:eastAsia="Times New Roman" w:hAnsi="Times New Roman" w:cs="Times New Roman"/>
        </w:rPr>
        <w:t xml:space="preserve"> час. </w:t>
      </w:r>
      <w:r>
        <w:rPr>
          <w:rFonts w:ascii="Times New Roman" w:eastAsia="Times New Roman" w:hAnsi="Times New Roman" w:cs="Times New Roman"/>
        </w:rPr>
        <w:t>25</w:t>
      </w:r>
      <w:r>
        <w:rPr>
          <w:rFonts w:ascii="Times New Roman" w:eastAsia="Times New Roman" w:hAnsi="Times New Roman" w:cs="Times New Roman"/>
        </w:rPr>
        <w:t xml:space="preserve"> мин.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районе</w:t>
      </w:r>
      <w:r>
        <w:rPr>
          <w:rFonts w:ascii="Times New Roman" w:eastAsia="Times New Roman" w:hAnsi="Times New Roman" w:cs="Times New Roman"/>
        </w:rPr>
        <w:t xml:space="preserve"> дома 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 xml:space="preserve"> по ул. </w:t>
      </w:r>
      <w:r>
        <w:rPr>
          <w:rFonts w:ascii="Times New Roman" w:eastAsia="Times New Roman" w:hAnsi="Times New Roman" w:cs="Times New Roman"/>
        </w:rPr>
        <w:t>Затонская</w:t>
      </w:r>
      <w:r>
        <w:rPr>
          <w:rFonts w:ascii="Times New Roman" w:eastAsia="Times New Roman" w:hAnsi="Times New Roman" w:cs="Times New Roman"/>
        </w:rPr>
        <w:t xml:space="preserve"> в </w:t>
      </w:r>
      <w:r>
        <w:rPr>
          <w:rFonts w:ascii="Times New Roman" w:eastAsia="Times New Roman" w:hAnsi="Times New Roman" w:cs="Times New Roman"/>
        </w:rPr>
        <w:t>г.Ханты-Мансийске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управлял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автомобилем </w:t>
      </w:r>
      <w:r>
        <w:rPr>
          <w:rStyle w:val="cat-UserDefinedgrp-36rplc-21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г/н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UserDefinedgrp-37rplc-24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>86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будучи лишенной</w:t>
      </w:r>
      <w:r>
        <w:rPr>
          <w:rFonts w:ascii="Times New Roman" w:eastAsia="Times New Roman" w:hAnsi="Times New Roman" w:cs="Times New Roman"/>
        </w:rPr>
        <w:t xml:space="preserve"> права управления транспортными средствами на основании </w:t>
      </w:r>
      <w:r>
        <w:rPr>
          <w:rFonts w:ascii="Times New Roman" w:eastAsia="Times New Roman" w:hAnsi="Times New Roman" w:cs="Times New Roman"/>
        </w:rPr>
        <w:t xml:space="preserve">постановления мирового судьи судебного участка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3</w:t>
      </w:r>
      <w:r>
        <w:rPr>
          <w:rFonts w:ascii="Times New Roman" w:eastAsia="Times New Roman" w:hAnsi="Times New Roman" w:cs="Times New Roman"/>
        </w:rPr>
        <w:t xml:space="preserve"> Ханты-Мансийского судебного района ХМАО-Югры </w:t>
      </w:r>
      <w:r>
        <w:rPr>
          <w:rFonts w:ascii="Times New Roman" w:eastAsia="Times New Roman" w:hAnsi="Times New Roman" w:cs="Times New Roman"/>
        </w:rPr>
        <w:t xml:space="preserve">от </w:t>
      </w:r>
      <w:r>
        <w:rPr>
          <w:rFonts w:ascii="Times New Roman" w:eastAsia="Times New Roman" w:hAnsi="Times New Roman" w:cs="Times New Roman"/>
        </w:rPr>
        <w:t>06.06</w:t>
      </w:r>
      <w:r>
        <w:rPr>
          <w:rFonts w:ascii="Times New Roman" w:eastAsia="Times New Roman" w:hAnsi="Times New Roman" w:cs="Times New Roman"/>
        </w:rPr>
        <w:t>.2025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(</w:t>
      </w:r>
      <w:r>
        <w:rPr>
          <w:rFonts w:ascii="Times New Roman" w:eastAsia="Times New Roman" w:hAnsi="Times New Roman" w:cs="Times New Roman"/>
        </w:rPr>
        <w:t xml:space="preserve">вступило в законную силу </w:t>
      </w:r>
      <w:r>
        <w:rPr>
          <w:rFonts w:ascii="Times New Roman" w:eastAsia="Times New Roman" w:hAnsi="Times New Roman" w:cs="Times New Roman"/>
        </w:rPr>
        <w:t>17.06.2025</w:t>
      </w:r>
      <w:r>
        <w:rPr>
          <w:rFonts w:ascii="Times New Roman" w:eastAsia="Times New Roman" w:hAnsi="Times New Roman" w:cs="Times New Roman"/>
        </w:rPr>
        <w:t>)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</w:rPr>
        <w:t>чем нарушил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 п.2.1.</w:t>
      </w:r>
      <w:r>
        <w:rPr>
          <w:rFonts w:ascii="Times New Roman" w:eastAsia="Times New Roman" w:hAnsi="Times New Roman" w:cs="Times New Roman"/>
        </w:rPr>
        <w:t>1 ПДД РФ.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 судебном заседании </w:t>
      </w:r>
      <w:r>
        <w:rPr>
          <w:rFonts w:ascii="Times New Roman" w:eastAsia="Times New Roman" w:hAnsi="Times New Roman" w:cs="Times New Roman"/>
        </w:rPr>
        <w:t>Аюпова З.Р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правом на защиту не воспользовал</w:t>
      </w:r>
      <w:r>
        <w:rPr>
          <w:rFonts w:ascii="Times New Roman" w:eastAsia="Times New Roman" w:hAnsi="Times New Roman" w:cs="Times New Roman"/>
        </w:rPr>
        <w:t>ась</w:t>
      </w:r>
      <w:r>
        <w:rPr>
          <w:rFonts w:ascii="Times New Roman" w:eastAsia="Times New Roman" w:hAnsi="Times New Roman" w:cs="Times New Roman"/>
        </w:rPr>
        <w:t>, вину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 совершении правонарушения признал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, указав, </w:t>
      </w:r>
      <w:r>
        <w:rPr>
          <w:rFonts w:ascii="Times New Roman" w:eastAsia="Times New Roman" w:hAnsi="Times New Roman" w:cs="Times New Roman"/>
        </w:rPr>
        <w:t xml:space="preserve">что </w:t>
      </w:r>
      <w:r>
        <w:rPr>
          <w:rFonts w:ascii="Times New Roman" w:eastAsia="Times New Roman" w:hAnsi="Times New Roman" w:cs="Times New Roman"/>
        </w:rPr>
        <w:t>он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управлял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 автомобилем </w:t>
      </w:r>
      <w:r>
        <w:rPr>
          <w:rStyle w:val="cat-UserDefinedgrp-36rplc-30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и был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 остановлен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 сотрудниками ГИБДД </w:t>
      </w:r>
      <w:r>
        <w:rPr>
          <w:rFonts w:ascii="Times New Roman" w:eastAsia="Times New Roman" w:hAnsi="Times New Roman" w:cs="Times New Roman"/>
        </w:rPr>
        <w:t xml:space="preserve">в районе дома 1 по </w:t>
      </w:r>
      <w:r>
        <w:rPr>
          <w:rFonts w:ascii="Times New Roman" w:eastAsia="Times New Roman" w:hAnsi="Times New Roman" w:cs="Times New Roman"/>
        </w:rPr>
        <w:t>ул.</w:t>
      </w:r>
      <w:r>
        <w:rPr>
          <w:rFonts w:ascii="Times New Roman" w:eastAsia="Times New Roman" w:hAnsi="Times New Roman" w:cs="Times New Roman"/>
        </w:rPr>
        <w:t>Затонская</w:t>
      </w:r>
      <w:r>
        <w:rPr>
          <w:rFonts w:ascii="Times New Roman" w:eastAsia="Times New Roman" w:hAnsi="Times New Roman" w:cs="Times New Roman"/>
        </w:rPr>
        <w:t>. О лишении права управления транспортным средством он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 знал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На иждивении имеет малолетнего ребенка</w:t>
      </w:r>
      <w:r>
        <w:rPr>
          <w:rFonts w:ascii="Times New Roman" w:eastAsia="Times New Roman" w:hAnsi="Times New Roman" w:cs="Times New Roman"/>
        </w:rPr>
        <w:t xml:space="preserve"> возрастом 11 лет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Заслушав </w:t>
      </w:r>
      <w:r>
        <w:rPr>
          <w:rFonts w:ascii="Times New Roman" w:eastAsia="Times New Roman" w:hAnsi="Times New Roman" w:cs="Times New Roman"/>
        </w:rPr>
        <w:t>Аюпова З.Р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>, изучив письменные материалы дела, мировой судья пришел к следующему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Вина </w:t>
      </w:r>
      <w:r>
        <w:rPr>
          <w:rFonts w:ascii="Times New Roman" w:eastAsia="Times New Roman" w:hAnsi="Times New Roman" w:cs="Times New Roman"/>
        </w:rPr>
        <w:t>Аюпова З.Р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 совершении вышеуказанных действий </w:t>
      </w:r>
      <w:r>
        <w:rPr>
          <w:rFonts w:ascii="Times New Roman" w:eastAsia="Times New Roman" w:hAnsi="Times New Roman" w:cs="Times New Roman"/>
        </w:rPr>
        <w:t>подтверждается исследованными судом: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протоколом об административном правонарушении серии от </w:t>
      </w:r>
      <w:r>
        <w:rPr>
          <w:rFonts w:ascii="Times New Roman" w:eastAsia="Times New Roman" w:hAnsi="Times New Roman" w:cs="Times New Roman"/>
          <w:sz w:val="26"/>
          <w:szCs w:val="26"/>
        </w:rPr>
        <w:t>13.09</w:t>
      </w:r>
      <w:r>
        <w:rPr>
          <w:rFonts w:ascii="Times New Roman" w:eastAsia="Times New Roman" w:hAnsi="Times New Roman" w:cs="Times New Roman"/>
          <w:sz w:val="26"/>
          <w:szCs w:val="26"/>
        </w:rPr>
        <w:t>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согласно которого </w:t>
      </w:r>
      <w:r>
        <w:rPr>
          <w:rFonts w:ascii="Times New Roman" w:eastAsia="Times New Roman" w:hAnsi="Times New Roman" w:cs="Times New Roman"/>
        </w:rPr>
        <w:t>Аюпова З.Р.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</w:rPr>
        <w:t>13.09.2026</w:t>
      </w:r>
      <w:r>
        <w:rPr>
          <w:rFonts w:ascii="Times New Roman" w:eastAsia="Times New Roman" w:hAnsi="Times New Roman" w:cs="Times New Roman"/>
        </w:rPr>
        <w:t xml:space="preserve"> в </w:t>
      </w:r>
      <w:r>
        <w:rPr>
          <w:rFonts w:ascii="Times New Roman" w:eastAsia="Times New Roman" w:hAnsi="Times New Roman" w:cs="Times New Roman"/>
        </w:rPr>
        <w:t>11</w:t>
      </w:r>
      <w:r>
        <w:rPr>
          <w:rFonts w:ascii="Times New Roman" w:eastAsia="Times New Roman" w:hAnsi="Times New Roman" w:cs="Times New Roman"/>
        </w:rPr>
        <w:t xml:space="preserve"> час. </w:t>
      </w:r>
      <w:r>
        <w:rPr>
          <w:rFonts w:ascii="Times New Roman" w:eastAsia="Times New Roman" w:hAnsi="Times New Roman" w:cs="Times New Roman"/>
        </w:rPr>
        <w:t>25 мин.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районе</w:t>
      </w:r>
      <w:r>
        <w:rPr>
          <w:rFonts w:ascii="Times New Roman" w:eastAsia="Times New Roman" w:hAnsi="Times New Roman" w:cs="Times New Roman"/>
        </w:rPr>
        <w:t xml:space="preserve"> дома 1 по ул. </w:t>
      </w:r>
      <w:r>
        <w:rPr>
          <w:rFonts w:ascii="Times New Roman" w:eastAsia="Times New Roman" w:hAnsi="Times New Roman" w:cs="Times New Roman"/>
        </w:rPr>
        <w:t>Затонская</w:t>
      </w:r>
      <w:r>
        <w:rPr>
          <w:rFonts w:ascii="Times New Roman" w:eastAsia="Times New Roman" w:hAnsi="Times New Roman" w:cs="Times New Roman"/>
        </w:rPr>
        <w:t xml:space="preserve"> в </w:t>
      </w:r>
      <w:r>
        <w:rPr>
          <w:rFonts w:ascii="Times New Roman" w:eastAsia="Times New Roman" w:hAnsi="Times New Roman" w:cs="Times New Roman"/>
        </w:rPr>
        <w:t>г.Ханты-Мансийске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управлял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автомобилем </w:t>
      </w:r>
      <w:r>
        <w:rPr>
          <w:rStyle w:val="cat-UserDefinedgrp-36rplc-41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г/н </w:t>
      </w:r>
      <w:r>
        <w:rPr>
          <w:rStyle w:val="cat-UserDefinedgrp-37rplc-44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186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будучи лишенной</w:t>
      </w:r>
      <w:r>
        <w:rPr>
          <w:rFonts w:ascii="Times New Roman" w:eastAsia="Times New Roman" w:hAnsi="Times New Roman" w:cs="Times New Roman"/>
        </w:rPr>
        <w:t xml:space="preserve"> права управления транспортными средствами на основании </w:t>
      </w:r>
      <w:r>
        <w:rPr>
          <w:rFonts w:ascii="Times New Roman" w:eastAsia="Times New Roman" w:hAnsi="Times New Roman" w:cs="Times New Roman"/>
        </w:rPr>
        <w:t>постановления мирового судьи судебного участка №3</w:t>
      </w:r>
      <w:r>
        <w:rPr>
          <w:rFonts w:ascii="Times New Roman" w:eastAsia="Times New Roman" w:hAnsi="Times New Roman" w:cs="Times New Roman"/>
        </w:rPr>
        <w:t xml:space="preserve"> Ханты-Мансийского судебного района ХМАО-Югры </w:t>
      </w:r>
      <w:r>
        <w:rPr>
          <w:rFonts w:ascii="Times New Roman" w:eastAsia="Times New Roman" w:hAnsi="Times New Roman" w:cs="Times New Roman"/>
        </w:rPr>
        <w:t xml:space="preserve">от 06.06.2025 </w:t>
      </w:r>
      <w:r>
        <w:rPr>
          <w:rFonts w:ascii="Times New Roman" w:eastAsia="Times New Roman" w:hAnsi="Times New Roman" w:cs="Times New Roman"/>
        </w:rPr>
        <w:t>(</w:t>
      </w:r>
      <w:r>
        <w:rPr>
          <w:rFonts w:ascii="Times New Roman" w:eastAsia="Times New Roman" w:hAnsi="Times New Roman" w:cs="Times New Roman"/>
        </w:rPr>
        <w:t>вступило в законную силу 17.06.2025</w:t>
      </w:r>
      <w:r>
        <w:rPr>
          <w:rFonts w:ascii="Times New Roman" w:eastAsia="Times New Roman" w:hAnsi="Times New Roman" w:cs="Times New Roman"/>
        </w:rPr>
        <w:t>)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</w:rPr>
        <w:t>чем нарушил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 п.2.1.</w:t>
      </w:r>
      <w:r>
        <w:rPr>
          <w:rFonts w:ascii="Times New Roman" w:eastAsia="Times New Roman" w:hAnsi="Times New Roman" w:cs="Times New Roman"/>
        </w:rPr>
        <w:t>1 ПДД РФ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протокол</w:t>
      </w:r>
      <w:r>
        <w:rPr>
          <w:rFonts w:ascii="Times New Roman" w:eastAsia="Times New Roman" w:hAnsi="Times New Roman" w:cs="Times New Roman"/>
        </w:rPr>
        <w:t>ом</w:t>
      </w:r>
      <w:r>
        <w:rPr>
          <w:rFonts w:ascii="Times New Roman" w:eastAsia="Times New Roman" w:hAnsi="Times New Roman" w:cs="Times New Roman"/>
        </w:rPr>
        <w:t xml:space="preserve"> об отстранении от управления транспортным средством от </w:t>
      </w:r>
      <w:r>
        <w:rPr>
          <w:rFonts w:ascii="Times New Roman" w:eastAsia="Times New Roman" w:hAnsi="Times New Roman" w:cs="Times New Roman"/>
        </w:rPr>
        <w:t>13.09</w:t>
      </w:r>
      <w:r>
        <w:rPr>
          <w:rFonts w:ascii="Times New Roman" w:eastAsia="Times New Roman" w:hAnsi="Times New Roman" w:cs="Times New Roman"/>
        </w:rPr>
        <w:t>.2026</w:t>
      </w:r>
      <w:r>
        <w:rPr>
          <w:rFonts w:ascii="Times New Roman" w:eastAsia="Times New Roman" w:hAnsi="Times New Roman" w:cs="Times New Roman"/>
        </w:rPr>
        <w:t>;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рапорт</w:t>
      </w:r>
      <w:r>
        <w:rPr>
          <w:rFonts w:ascii="Times New Roman" w:eastAsia="Times New Roman" w:hAnsi="Times New Roman" w:cs="Times New Roman"/>
        </w:rPr>
        <w:t>ами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сотрудник</w:t>
      </w:r>
      <w:r>
        <w:rPr>
          <w:rFonts w:ascii="Times New Roman" w:eastAsia="Times New Roman" w:hAnsi="Times New Roman" w:cs="Times New Roman"/>
        </w:rPr>
        <w:t xml:space="preserve">ов </w:t>
      </w:r>
      <w:r>
        <w:rPr>
          <w:rFonts w:ascii="Times New Roman" w:eastAsia="Times New Roman" w:hAnsi="Times New Roman" w:cs="Times New Roman"/>
        </w:rPr>
        <w:t xml:space="preserve">ДПС </w:t>
      </w:r>
      <w:r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ГИБДД</w:t>
      </w:r>
      <w:r>
        <w:rPr>
          <w:rFonts w:ascii="Times New Roman" w:eastAsia="Times New Roman" w:hAnsi="Times New Roman" w:cs="Times New Roman"/>
        </w:rPr>
        <w:t>;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- карточкой операции с водительским удостоверением;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- карточкой учета транспортного средства;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- протоколом задержания транспортного средства от </w:t>
      </w:r>
      <w:r>
        <w:rPr>
          <w:rFonts w:ascii="Times New Roman" w:eastAsia="Times New Roman" w:hAnsi="Times New Roman" w:cs="Times New Roman"/>
        </w:rPr>
        <w:t>13.09</w:t>
      </w:r>
      <w:r>
        <w:rPr>
          <w:rFonts w:ascii="Times New Roman" w:eastAsia="Times New Roman" w:hAnsi="Times New Roman" w:cs="Times New Roman"/>
        </w:rPr>
        <w:t>.2026</w:t>
      </w:r>
      <w:r>
        <w:rPr>
          <w:rFonts w:ascii="Times New Roman" w:eastAsia="Times New Roman" w:hAnsi="Times New Roman" w:cs="Times New Roman"/>
        </w:rPr>
        <w:t xml:space="preserve"> г.;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-копией </w:t>
      </w:r>
      <w:r>
        <w:rPr>
          <w:rFonts w:ascii="Times New Roman" w:eastAsia="Times New Roman" w:hAnsi="Times New Roman" w:cs="Times New Roman"/>
        </w:rPr>
        <w:t xml:space="preserve">постановления о назначении административного наказания </w:t>
      </w:r>
      <w:r>
        <w:rPr>
          <w:rFonts w:ascii="Times New Roman" w:eastAsia="Times New Roman" w:hAnsi="Times New Roman" w:cs="Times New Roman"/>
        </w:rPr>
        <w:t>мирового судьи судебн</w:t>
      </w:r>
      <w:r>
        <w:rPr>
          <w:rFonts w:ascii="Times New Roman" w:eastAsia="Times New Roman" w:hAnsi="Times New Roman" w:cs="Times New Roman"/>
        </w:rPr>
        <w:t>ого участка №</w:t>
      </w:r>
      <w:r>
        <w:rPr>
          <w:rFonts w:ascii="Times New Roman" w:eastAsia="Times New Roman" w:hAnsi="Times New Roman" w:cs="Times New Roman"/>
        </w:rPr>
        <w:t>3</w:t>
      </w:r>
      <w:r>
        <w:rPr>
          <w:rFonts w:ascii="Times New Roman" w:eastAsia="Times New Roman" w:hAnsi="Times New Roman" w:cs="Times New Roman"/>
        </w:rPr>
        <w:t xml:space="preserve"> Ханты-Мансийского судебного района ХМАО-Югры от </w:t>
      </w:r>
      <w:r>
        <w:rPr>
          <w:rFonts w:ascii="Times New Roman" w:eastAsia="Times New Roman" w:hAnsi="Times New Roman" w:cs="Times New Roman"/>
        </w:rPr>
        <w:t>06.06</w:t>
      </w:r>
      <w:r>
        <w:rPr>
          <w:rFonts w:ascii="Times New Roman" w:eastAsia="Times New Roman" w:hAnsi="Times New Roman" w:cs="Times New Roman"/>
        </w:rPr>
        <w:t>.2025</w:t>
      </w:r>
      <w:r>
        <w:rPr>
          <w:rFonts w:ascii="Times New Roman" w:eastAsia="Times New Roman" w:hAnsi="Times New Roman" w:cs="Times New Roman"/>
        </w:rPr>
        <w:t xml:space="preserve"> (вступило в законную силу </w:t>
      </w:r>
      <w:r>
        <w:rPr>
          <w:rFonts w:ascii="Times New Roman" w:eastAsia="Times New Roman" w:hAnsi="Times New Roman" w:cs="Times New Roman"/>
        </w:rPr>
        <w:t>17.06</w:t>
      </w:r>
      <w:r>
        <w:rPr>
          <w:rFonts w:ascii="Times New Roman" w:eastAsia="Times New Roman" w:hAnsi="Times New Roman" w:cs="Times New Roman"/>
        </w:rPr>
        <w:t>.2025</w:t>
      </w:r>
      <w:r>
        <w:rPr>
          <w:rFonts w:ascii="Times New Roman" w:eastAsia="Times New Roman" w:hAnsi="Times New Roman" w:cs="Times New Roman"/>
        </w:rPr>
        <w:t xml:space="preserve"> г.</w:t>
      </w:r>
      <w:r>
        <w:rPr>
          <w:rFonts w:ascii="Times New Roman" w:eastAsia="Times New Roman" w:hAnsi="Times New Roman" w:cs="Times New Roman"/>
        </w:rPr>
        <w:t>)</w:t>
      </w:r>
      <w:r>
        <w:rPr>
          <w:rFonts w:ascii="Times New Roman" w:eastAsia="Times New Roman" w:hAnsi="Times New Roman" w:cs="Times New Roman"/>
        </w:rPr>
        <w:t xml:space="preserve">, которым </w:t>
      </w:r>
      <w:r>
        <w:rPr>
          <w:rFonts w:ascii="Times New Roman" w:eastAsia="Times New Roman" w:hAnsi="Times New Roman" w:cs="Times New Roman"/>
        </w:rPr>
        <w:t>Аюпова З.Р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по ч.1 ст.12.</w:t>
      </w:r>
      <w:r>
        <w:rPr>
          <w:rFonts w:ascii="Times New Roman" w:eastAsia="Times New Roman" w:hAnsi="Times New Roman" w:cs="Times New Roman"/>
        </w:rPr>
        <w:t>8</w:t>
      </w:r>
      <w:r>
        <w:rPr>
          <w:rFonts w:ascii="Times New Roman" w:eastAsia="Times New Roman" w:hAnsi="Times New Roman" w:cs="Times New Roman"/>
        </w:rPr>
        <w:t xml:space="preserve"> КоАП РФ </w:t>
      </w:r>
      <w:r>
        <w:rPr>
          <w:rFonts w:ascii="Times New Roman" w:eastAsia="Times New Roman" w:hAnsi="Times New Roman" w:cs="Times New Roman"/>
        </w:rPr>
        <w:t xml:space="preserve">назначено наказание в виде лишения права управления транспортными средствами сроком на </w:t>
      </w:r>
      <w:r>
        <w:rPr>
          <w:rFonts w:ascii="Times New Roman" w:eastAsia="Times New Roman" w:hAnsi="Times New Roman" w:cs="Times New Roman"/>
        </w:rPr>
        <w:t xml:space="preserve">1 год 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 xml:space="preserve"> месяцев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реестром </w:t>
      </w:r>
      <w:r>
        <w:rPr>
          <w:rFonts w:ascii="Times New Roman" w:eastAsia="Times New Roman" w:hAnsi="Times New Roman" w:cs="Times New Roman"/>
        </w:rPr>
        <w:t>право</w:t>
      </w:r>
      <w:r>
        <w:rPr>
          <w:rFonts w:ascii="Times New Roman" w:eastAsia="Times New Roman" w:hAnsi="Times New Roman" w:cs="Times New Roman"/>
        </w:rPr>
        <w:t xml:space="preserve">нарушений </w:t>
      </w:r>
      <w:r>
        <w:rPr>
          <w:rFonts w:ascii="Times New Roman" w:eastAsia="Times New Roman" w:hAnsi="Times New Roman" w:cs="Times New Roman"/>
        </w:rPr>
        <w:t>Аюповой</w:t>
      </w:r>
      <w:r>
        <w:rPr>
          <w:rFonts w:ascii="Times New Roman" w:eastAsia="Times New Roman" w:hAnsi="Times New Roman" w:cs="Times New Roman"/>
        </w:rPr>
        <w:t xml:space="preserve"> З.Р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>;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- справкой</w:t>
      </w:r>
      <w:r>
        <w:rPr>
          <w:rFonts w:ascii="Times New Roman" w:eastAsia="Times New Roman" w:hAnsi="Times New Roman" w:cs="Times New Roman"/>
        </w:rPr>
        <w:t xml:space="preserve"> инспектора ИАЗ </w:t>
      </w:r>
      <w:r>
        <w:rPr>
          <w:rFonts w:ascii="Times New Roman" w:eastAsia="Times New Roman" w:hAnsi="Times New Roman" w:cs="Times New Roman"/>
        </w:rPr>
        <w:t xml:space="preserve">отдела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Госавтоинспекции</w:t>
      </w:r>
      <w:r>
        <w:rPr>
          <w:rFonts w:ascii="Times New Roman" w:eastAsia="Times New Roman" w:hAnsi="Times New Roman" w:cs="Times New Roman"/>
        </w:rPr>
        <w:t xml:space="preserve"> о выданном водительском удостоверении и о привлечении к административной ответственности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-видеозаписью, на диске, на которой отображено управление </w:t>
      </w:r>
      <w:r>
        <w:rPr>
          <w:rFonts w:ascii="Times New Roman" w:eastAsia="Times New Roman" w:hAnsi="Times New Roman" w:cs="Times New Roman"/>
        </w:rPr>
        <w:t>Аюповой</w:t>
      </w:r>
      <w:r>
        <w:rPr>
          <w:rFonts w:ascii="Times New Roman" w:eastAsia="Times New Roman" w:hAnsi="Times New Roman" w:cs="Times New Roman"/>
        </w:rPr>
        <w:t xml:space="preserve"> З.Р</w:t>
      </w:r>
      <w:r>
        <w:rPr>
          <w:rFonts w:ascii="Times New Roman" w:eastAsia="Times New Roman" w:hAnsi="Times New Roman" w:cs="Times New Roman"/>
        </w:rPr>
        <w:t xml:space="preserve">. автомобилем и отстранение ее от управления транспортам средством.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Таким образом, вина </w:t>
      </w:r>
      <w:r>
        <w:rPr>
          <w:rFonts w:ascii="Times New Roman" w:eastAsia="Times New Roman" w:hAnsi="Times New Roman" w:cs="Times New Roman"/>
        </w:rPr>
        <w:t>Аюповой</w:t>
      </w:r>
      <w:r>
        <w:rPr>
          <w:rFonts w:ascii="Times New Roman" w:eastAsia="Times New Roman" w:hAnsi="Times New Roman" w:cs="Times New Roman"/>
        </w:rPr>
        <w:t xml:space="preserve"> З.Р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по факту управления транспортным средством водителем, лишенным права управления транспортными средствами, нашла свое подтверждение.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Действия </w:t>
      </w:r>
      <w:r>
        <w:rPr>
          <w:rFonts w:ascii="Times New Roman" w:eastAsia="Times New Roman" w:hAnsi="Times New Roman" w:cs="Times New Roman"/>
        </w:rPr>
        <w:t>Аюповой</w:t>
      </w:r>
      <w:r>
        <w:rPr>
          <w:rFonts w:ascii="Times New Roman" w:eastAsia="Times New Roman" w:hAnsi="Times New Roman" w:cs="Times New Roman"/>
        </w:rPr>
        <w:t xml:space="preserve"> З.Р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мировой судья квалифицирует по ч.2 ст.12.7 КоАП РФ как управление транспортным средством водителем, лишенным права управления транспортными средствами.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Смягчающи</w:t>
      </w:r>
      <w:r>
        <w:rPr>
          <w:rFonts w:ascii="Times New Roman" w:eastAsia="Times New Roman" w:hAnsi="Times New Roman" w:cs="Times New Roman"/>
        </w:rPr>
        <w:t xml:space="preserve">м наказание обстоятельством суд признает признание вины </w:t>
      </w:r>
      <w:r>
        <w:rPr>
          <w:rFonts w:ascii="Times New Roman" w:eastAsia="Times New Roman" w:hAnsi="Times New Roman" w:cs="Times New Roman"/>
        </w:rPr>
        <w:t>Аюповой</w:t>
      </w:r>
      <w:r>
        <w:rPr>
          <w:rFonts w:ascii="Times New Roman" w:eastAsia="Times New Roman" w:hAnsi="Times New Roman" w:cs="Times New Roman"/>
        </w:rPr>
        <w:t xml:space="preserve"> З.Р</w:t>
      </w:r>
      <w:r>
        <w:rPr>
          <w:rFonts w:ascii="Times New Roman" w:eastAsia="Times New Roman" w:hAnsi="Times New Roman" w:cs="Times New Roman"/>
        </w:rPr>
        <w:t>. и раскаяние в содеянном</w:t>
      </w:r>
      <w:r>
        <w:rPr>
          <w:rFonts w:ascii="Times New Roman" w:eastAsia="Times New Roman" w:hAnsi="Times New Roman" w:cs="Times New Roman"/>
        </w:rPr>
        <w:t>, а также</w:t>
      </w:r>
      <w:r>
        <w:rPr>
          <w:rFonts w:ascii="Times New Roman" w:eastAsia="Times New Roman" w:hAnsi="Times New Roman" w:cs="Times New Roman"/>
        </w:rPr>
        <w:t xml:space="preserve"> совершение административного правонарушения женщиной, имеющей малолетнего ребенка.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Отягчающим обстоятельством является </w:t>
      </w:r>
      <w:r>
        <w:rPr>
          <w:rFonts w:ascii="Times New Roman" w:eastAsia="Times New Roman" w:hAnsi="Times New Roman" w:cs="Times New Roman"/>
        </w:rPr>
        <w:t>повторное совершение однородного административного правонарушения.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При назначении </w:t>
      </w:r>
      <w:r>
        <w:rPr>
          <w:rFonts w:ascii="Times New Roman" w:eastAsia="Times New Roman" w:hAnsi="Times New Roman" w:cs="Times New Roman"/>
        </w:rPr>
        <w:t>наказания суд учитывает характер совершенного административного пра</w:t>
      </w:r>
      <w:r>
        <w:rPr>
          <w:rFonts w:ascii="Times New Roman" w:eastAsia="Times New Roman" w:hAnsi="Times New Roman" w:cs="Times New Roman"/>
        </w:rPr>
        <w:t>вонарушения, личность виновного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На основании изложенного, руководствуясь ст.ст.23.1, 29.5, 29.6, 29.10 КоАП РФ, мировой судья,</w:t>
      </w:r>
    </w:p>
    <w:p>
      <w:pPr>
        <w:spacing w:before="0" w:after="0"/>
        <w:ind w:firstLine="709"/>
        <w:jc w:val="center"/>
      </w:pPr>
      <w:r>
        <w:rPr>
          <w:rFonts w:ascii="Times New Roman" w:eastAsia="Times New Roman" w:hAnsi="Times New Roman" w:cs="Times New Roman"/>
          <w:b/>
          <w:bCs/>
        </w:rPr>
        <w:t>ПОСТАНОВИЛ:</w:t>
      </w:r>
    </w:p>
    <w:p>
      <w:pPr>
        <w:spacing w:before="120" w:after="120"/>
        <w:jc w:val="center"/>
      </w:pP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Признать </w:t>
      </w:r>
      <w:r>
        <w:rPr>
          <w:rFonts w:ascii="Times New Roman" w:eastAsia="Times New Roman" w:hAnsi="Times New Roman" w:cs="Times New Roman"/>
          <w:b/>
          <w:bCs/>
          <w:i/>
          <w:iCs/>
        </w:rPr>
        <w:t>Аюпову</w:t>
      </w:r>
      <w:r>
        <w:rPr>
          <w:rFonts w:ascii="Times New Roman" w:eastAsia="Times New Roman" w:hAnsi="Times New Roman" w:cs="Times New Roman"/>
          <w:b/>
          <w:bCs/>
          <w:i/>
          <w:iCs/>
        </w:rPr>
        <w:t xml:space="preserve"> Зарину Рустамовну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виновной</w:t>
      </w:r>
      <w:r>
        <w:rPr>
          <w:rFonts w:ascii="Times New Roman" w:eastAsia="Times New Roman" w:hAnsi="Times New Roman" w:cs="Times New Roman"/>
        </w:rPr>
        <w:t xml:space="preserve"> в совершении административного правонарушения, ответственность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за совершение которого </w:t>
      </w:r>
      <w:r>
        <w:rPr>
          <w:rFonts w:ascii="Times New Roman" w:eastAsia="Times New Roman" w:hAnsi="Times New Roman" w:cs="Times New Roman"/>
        </w:rPr>
        <w:t xml:space="preserve">предусмотрена ч.2 ст.12.7 КоАП РФ </w:t>
      </w:r>
      <w:r>
        <w:rPr>
          <w:rFonts w:ascii="Times New Roman" w:eastAsia="Times New Roman" w:hAnsi="Times New Roman" w:cs="Times New Roman"/>
        </w:rPr>
        <w:t xml:space="preserve">и назначить ей наказание в виде административного штрафа в размере 30 000 (тридцати тысяч) рублей.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Административный штраф должен быть уплачен лицом, привлеченным к административной ответственности в полном размере,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КоАП РФ.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Разъяснить лицу, привлекаемому к административной ответственности, что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части 1 ст. 32.2 КоАП РФ, судья, орган, должностное лицо, вынесшие постановление, направляют в течение трех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Постановление может быть обжаловано в Ханты-Мансийский районный суд </w:t>
      </w:r>
      <w:r>
        <w:rPr>
          <w:rFonts w:ascii="Times New Roman" w:eastAsia="Times New Roman" w:hAnsi="Times New Roman" w:cs="Times New Roman"/>
        </w:rPr>
        <w:t>через мирового судью</w:t>
      </w:r>
      <w:r>
        <w:rPr>
          <w:rFonts w:ascii="Times New Roman" w:eastAsia="Times New Roman" w:hAnsi="Times New Roman" w:cs="Times New Roman"/>
        </w:rPr>
        <w:t xml:space="preserve"> в течение 10 дней со дня получения копии постановления.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Административный штраф подлежит уплате на расчетный счет: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Получатель: УФК по Ханты-Мансийскому автономному округу – Югре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(УМВД России по ХМАО - Югре),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ИНН 8601010390, КПП 860101001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Номер счета получателя платежа: 03100643000000018700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ОКТМО 71829000 Кор/</w:t>
      </w:r>
      <w:r>
        <w:rPr>
          <w:rFonts w:ascii="Times New Roman" w:eastAsia="Times New Roman" w:hAnsi="Times New Roman" w:cs="Times New Roman"/>
        </w:rPr>
        <w:t>сч</w:t>
      </w:r>
      <w:r>
        <w:rPr>
          <w:rFonts w:ascii="Times New Roman" w:eastAsia="Times New Roman" w:hAnsi="Times New Roman" w:cs="Times New Roman"/>
        </w:rPr>
        <w:t>: 40102810245370000007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Номер счета получателя платежа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Банк РКЦ Ханты-Мансийск // УФК по ХМАО – Югре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.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БИК 007162163, КБК 18811601123010001140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УИН 18810486260250005920</w:t>
      </w:r>
    </w:p>
    <w:p>
      <w:pPr>
        <w:spacing w:before="0" w:after="0"/>
        <w:ind w:firstLine="708"/>
        <w:jc w:val="both"/>
        <w:rPr>
          <w:sz w:val="20"/>
          <w:szCs w:val="20"/>
        </w:rPr>
      </w:pPr>
    </w:p>
    <w:p>
      <w:pPr>
        <w:spacing w:before="0" w:after="0"/>
        <w:ind w:firstLine="708"/>
        <w:jc w:val="both"/>
        <w:rPr>
          <w:sz w:val="20"/>
          <w:szCs w:val="20"/>
        </w:rPr>
      </w:pPr>
    </w:p>
    <w:p>
      <w:pPr>
        <w:tabs>
          <w:tab w:val="left" w:pos="4820"/>
        </w:tabs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Мировой судья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   </w:t>
      </w:r>
      <w:r>
        <w:rPr>
          <w:rFonts w:ascii="Times New Roman" w:eastAsia="Times New Roman" w:hAnsi="Times New Roman" w:cs="Times New Roman"/>
        </w:rPr>
        <w:t xml:space="preserve">             </w:t>
      </w:r>
      <w:r>
        <w:rPr>
          <w:rFonts w:ascii="Times New Roman" w:eastAsia="Times New Roman" w:hAnsi="Times New Roman" w:cs="Times New Roman"/>
        </w:rPr>
        <w:t>А.В. Худяков</w:t>
      </w:r>
      <w:r>
        <w:rPr>
          <w:rFonts w:ascii="Times New Roman" w:eastAsia="Times New Roman" w:hAnsi="Times New Roman" w:cs="Times New Roman"/>
        </w:rPr>
        <w:t xml:space="preserve">  </w:t>
      </w:r>
    </w:p>
    <w:p>
      <w:pPr>
        <w:spacing w:before="0" w:after="0"/>
      </w:pPr>
      <w:r>
        <w:rPr>
          <w:rStyle w:val="cat-UserDefinedgrp-38rplc-70"/>
          <w:rFonts w:ascii="Times New Roman" w:eastAsia="Times New Roman" w:hAnsi="Times New Roman" w:cs="Times New Roman"/>
        </w:rPr>
        <w:t>...</w:t>
      </w:r>
    </w:p>
    <w:p>
      <w:pPr>
        <w:tabs>
          <w:tab w:val="left" w:pos="4820"/>
        </w:tabs>
        <w:spacing w:before="0"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9"/>
        <w:jc w:val="both"/>
      </w:pPr>
    </w:p>
    <w:sectPr>
      <w:footerReference w:type="default" r:id="rId4"/>
      <w:pgMar w:header="708" w:footer="708"/>
      <w:cols w:space="708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60015039"/>
      <w:placeholder>
        <w:docPart w:val="DefaultPlaceholder_22675703"/>
      </w:placeholder>
      <w:showingPlcHdr/>
      <w:richText/>
    </w:sdtPr>
    <w:sdtContent>
      <w:p>
        <w:pPr>
          <w:spacing w:before="0" w:after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Fonts w:ascii="Times New Roman" w:eastAsia="Times New Roman" w:hAnsi="Times New Roman" w:cs="Times New Roman"/>
          </w:rPr>
          <w:t>1</w:t>
        </w:r>
        <w:r>
          <w:rPr>
            <w:rFonts w:ascii="Times New Roman" w:eastAsia="Times New Roman" w:hAnsi="Times New Roman" w:cs="Times New Roman"/>
          </w:rPr>
          <w:fldChar w:fldCharType="end"/>
        </w:r>
      </w:p>
    </w:sdtContent>
  </w:sdt>
  <w:p>
    <w:pPr>
      <w:spacing w:before="0" w:after="0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5rplc-7">
    <w:name w:val="cat-UserDefined grp-35 rplc-7"/>
    <w:basedOn w:val="DefaultParagraphFont"/>
  </w:style>
  <w:style w:type="character" w:customStyle="1" w:styleId="cat-UserDefinedgrp-36rplc-21">
    <w:name w:val="cat-UserDefined grp-36 rplc-21"/>
    <w:basedOn w:val="DefaultParagraphFont"/>
  </w:style>
  <w:style w:type="character" w:customStyle="1" w:styleId="cat-UserDefinedgrp-37rplc-24">
    <w:name w:val="cat-UserDefined grp-37 rplc-24"/>
    <w:basedOn w:val="DefaultParagraphFont"/>
  </w:style>
  <w:style w:type="character" w:customStyle="1" w:styleId="cat-UserDefinedgrp-36rplc-30">
    <w:name w:val="cat-UserDefined grp-36 rplc-30"/>
    <w:basedOn w:val="DefaultParagraphFont"/>
  </w:style>
  <w:style w:type="character" w:customStyle="1" w:styleId="cat-UserDefinedgrp-36rplc-41">
    <w:name w:val="cat-UserDefined grp-36 rplc-41"/>
    <w:basedOn w:val="DefaultParagraphFont"/>
  </w:style>
  <w:style w:type="character" w:customStyle="1" w:styleId="cat-UserDefinedgrp-37rplc-44">
    <w:name w:val="cat-UserDefined grp-37 rplc-44"/>
    <w:basedOn w:val="DefaultParagraphFont"/>
  </w:style>
  <w:style w:type="character" w:customStyle="1" w:styleId="cat-UserDefinedgrp-38rplc-70">
    <w:name w:val="cat-UserDefined grp-38 rplc-70"/>
    <w:basedOn w:val="DefaultParagraphFont"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glossaryDocument" Target="glossary/document.xml" /><Relationship Id="rId6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DBC2B-CA39-4223-9E05-BEB34E02A1A0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